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1137,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1137,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09:19:50.429;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09:19:50.429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